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4FA03C" w14:textId="1063BFE6" w:rsidR="00D14C45" w:rsidRDefault="00D14C45" w:rsidP="00D14C45">
      <w:pPr>
        <w:spacing w:before="92" w:line="240" w:lineRule="auto"/>
        <w:rPr>
          <w:rFonts w:ascii="Times New Roman" w:hAnsi="Times New Roman" w:cs="Times New Roman"/>
          <w:b/>
          <w:sz w:val="24"/>
          <w:szCs w:val="24"/>
          <w:lang w:val="en-IN"/>
        </w:rPr>
      </w:pPr>
      <w:r w:rsidRPr="00D14C45">
        <w:rPr>
          <w:rFonts w:ascii="Times New Roman" w:hAnsi="Times New Roman" w:cs="Times New Roman"/>
          <w:b/>
          <w:bCs/>
          <w:sz w:val="24"/>
          <w:szCs w:val="24"/>
          <w:lang w:val="en-IN"/>
        </w:rPr>
        <w:t>To</w:t>
      </w:r>
      <w:r w:rsidRPr="00D14C45">
        <w:rPr>
          <w:rFonts w:ascii="Times New Roman" w:hAnsi="Times New Roman" w:cs="Times New Roman"/>
          <w:b/>
          <w:sz w:val="24"/>
          <w:szCs w:val="24"/>
          <w:lang w:val="en-IN"/>
        </w:rPr>
        <w:br/>
        <w:t>The Principal,</w:t>
      </w:r>
    </w:p>
    <w:p w14:paraId="4C07D1A4" w14:textId="77777777" w:rsidR="001331ED" w:rsidRDefault="001331ED" w:rsidP="00D14C45">
      <w:pPr>
        <w:spacing w:before="92" w:line="240" w:lineRule="auto"/>
        <w:rPr>
          <w:rFonts w:ascii="Times New Roman" w:hAnsi="Times New Roman" w:cs="Times New Roman"/>
          <w:b/>
          <w:sz w:val="24"/>
          <w:szCs w:val="24"/>
          <w:lang w:val="en-IN"/>
        </w:rPr>
      </w:pPr>
    </w:p>
    <w:p w14:paraId="63C2D53E" w14:textId="77777777" w:rsidR="00D14C45" w:rsidRPr="00D14C45" w:rsidRDefault="00D14C45" w:rsidP="00D14C45">
      <w:pPr>
        <w:spacing w:before="92" w:line="240" w:lineRule="auto"/>
        <w:rPr>
          <w:rFonts w:ascii="Times New Roman" w:hAnsi="Times New Roman" w:cs="Times New Roman"/>
          <w:b/>
          <w:color w:val="1F497D" w:themeColor="text2"/>
          <w:sz w:val="24"/>
          <w:szCs w:val="24"/>
          <w:lang w:val="en-I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D14C45">
        <w:rPr>
          <w:rFonts w:ascii="Times New Roman" w:hAnsi="Times New Roman" w:cs="Times New Roman"/>
          <w:b/>
          <w:color w:val="1F497D" w:themeColor="text2"/>
          <w:sz w:val="24"/>
          <w:szCs w:val="24"/>
          <w:lang w:val="en-IN"/>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Subject: Late Dr. K. Niranjan Reddy Memorial Short Film Competition on Mental Health Awareness – Organized by You &amp; Me Counselling Centre</w:t>
      </w:r>
    </w:p>
    <w:p w14:paraId="447B953F" w14:textId="77777777" w:rsidR="00D14C45" w:rsidRPr="00D14C45" w:rsidRDefault="00D14C45" w:rsidP="00D14C45">
      <w:pPr>
        <w:spacing w:before="92" w:line="240" w:lineRule="auto"/>
        <w:rPr>
          <w:rFonts w:ascii="Times New Roman" w:hAnsi="Times New Roman" w:cs="Times New Roman"/>
          <w:sz w:val="24"/>
          <w:szCs w:val="24"/>
          <w:lang w:val="en-IN"/>
        </w:rPr>
      </w:pPr>
      <w:r w:rsidRPr="00D14C45">
        <w:rPr>
          <w:rFonts w:ascii="Times New Roman" w:hAnsi="Times New Roman" w:cs="Times New Roman"/>
          <w:sz w:val="24"/>
          <w:szCs w:val="24"/>
          <w:lang w:val="en-IN"/>
        </w:rPr>
        <w:t>Respected Sir/Madam,</w:t>
      </w:r>
    </w:p>
    <w:p w14:paraId="6FF89CB6" w14:textId="77777777" w:rsidR="00D14C45" w:rsidRPr="00D14C45" w:rsidRDefault="00D14C45" w:rsidP="00D14C45">
      <w:pPr>
        <w:spacing w:before="92" w:line="240" w:lineRule="auto"/>
        <w:rPr>
          <w:rFonts w:ascii="Times New Roman" w:hAnsi="Times New Roman" w:cs="Times New Roman"/>
          <w:bCs/>
          <w:color w:val="1F497D" w:themeColor="text2"/>
          <w:sz w:val="24"/>
          <w:szCs w:val="24"/>
          <w:lang w:val="en-IN"/>
        </w:rPr>
      </w:pPr>
      <w:r w:rsidRPr="00D14C45">
        <w:rPr>
          <w:rFonts w:ascii="Times New Roman" w:hAnsi="Times New Roman" w:cs="Times New Roman"/>
          <w:bCs/>
          <w:color w:val="1F497D" w:themeColor="text2"/>
          <w:sz w:val="24"/>
          <w:szCs w:val="24"/>
          <w:lang w:val="en-IN"/>
        </w:rPr>
        <w:t>As part of our ongoing efforts to promote mental health awareness, You &amp; Me Counselling Centre is organizing a Short Film Competition on Mental Health Awareness on the occasion of World Mental Health Day – 10th October 2026, in memory of Late Shri Dr. K. Niranjan Reddy, a renowned Clinical Psychologist.</w:t>
      </w:r>
    </w:p>
    <w:p w14:paraId="5C2988FA" w14:textId="146ED579" w:rsidR="00D63B32" w:rsidRPr="00D63B32" w:rsidRDefault="00D14C45" w:rsidP="00D14C45">
      <w:pPr>
        <w:spacing w:before="92" w:line="240" w:lineRule="auto"/>
        <w:rPr>
          <w:rFonts w:ascii="Times New Roman" w:hAnsi="Times New Roman" w:cs="Times New Roman"/>
          <w:bCs/>
          <w:color w:val="1F497D" w:themeColor="text2"/>
          <w:sz w:val="24"/>
          <w:szCs w:val="24"/>
          <w:lang w:val="en-IN"/>
        </w:rPr>
      </w:pPr>
      <w:r w:rsidRPr="00D14C45">
        <w:rPr>
          <w:rFonts w:ascii="Times New Roman" w:hAnsi="Times New Roman" w:cs="Times New Roman"/>
          <w:bCs/>
          <w:sz w:val="24"/>
          <w:szCs w:val="24"/>
          <w:lang w:val="en-IN"/>
        </w:rPr>
        <w:t xml:space="preserve">The competition will focus on promoting </w:t>
      </w:r>
      <w:r w:rsidRPr="004B67F3">
        <w:rPr>
          <w:rFonts w:ascii="Times New Roman" w:hAnsi="Times New Roman" w:cs="Times New Roman"/>
          <w:b/>
          <w:sz w:val="24"/>
          <w:szCs w:val="24"/>
          <w:lang w:val="en-IN"/>
        </w:rPr>
        <w:t>mental health awareness</w:t>
      </w:r>
      <w:r w:rsidRPr="00D14C45">
        <w:rPr>
          <w:rFonts w:ascii="Times New Roman" w:hAnsi="Times New Roman" w:cs="Times New Roman"/>
          <w:bCs/>
          <w:sz w:val="24"/>
          <w:szCs w:val="24"/>
          <w:lang w:val="en-IN"/>
        </w:rPr>
        <w:t xml:space="preserve"> among the general public through short </w:t>
      </w:r>
      <w:r w:rsidR="001331ED" w:rsidRPr="00D14C45">
        <w:rPr>
          <w:rFonts w:ascii="Times New Roman" w:hAnsi="Times New Roman" w:cs="Times New Roman"/>
          <w:bCs/>
          <w:sz w:val="24"/>
          <w:szCs w:val="24"/>
          <w:lang w:val="en-IN"/>
        </w:rPr>
        <w:t>films.</w:t>
      </w:r>
      <w:r w:rsidR="004B67F3" w:rsidRPr="004B67F3">
        <w:rPr>
          <w:rStyle w:val="BodyText"/>
          <w:rFonts w:ascii="Arial" w:hAnsi="Arial" w:cs="Arial"/>
          <w:color w:val="1F1F1F"/>
          <w:sz w:val="22"/>
          <w:shd w:val="clear" w:color="auto" w:fill="FFFFFF"/>
        </w:rPr>
        <w:t xml:space="preserve"> </w:t>
      </w:r>
      <w:r w:rsidR="004B67F3">
        <w:rPr>
          <w:rStyle w:val="Strong"/>
          <w:rFonts w:ascii="Arial" w:hAnsi="Arial" w:cs="Arial"/>
          <w:color w:val="1F1F1F"/>
          <w:sz w:val="22"/>
          <w:shd w:val="clear" w:color="auto" w:fill="FFFFFF"/>
        </w:rPr>
        <w:t>THEME : Mental Health Awareness</w:t>
      </w:r>
      <w:bookmarkStart w:id="0" w:name="_GoBack"/>
      <w:bookmarkEnd w:id="0"/>
      <w:r w:rsidR="001331ED" w:rsidRPr="00D14C45">
        <w:rPr>
          <w:rFonts w:ascii="Times New Roman" w:hAnsi="Times New Roman" w:cs="Times New Roman"/>
          <w:bCs/>
          <w:color w:val="1F497D" w:themeColor="text2"/>
          <w:sz w:val="24"/>
          <w:szCs w:val="24"/>
          <w:lang w:val="en-IN"/>
        </w:rPr>
        <w:t xml:space="preserve"> Duration</w:t>
      </w:r>
      <w:r w:rsidRPr="00D14C45">
        <w:rPr>
          <w:rFonts w:ascii="Times New Roman" w:hAnsi="Times New Roman" w:cs="Times New Roman"/>
          <w:bCs/>
          <w:color w:val="1F497D" w:themeColor="text2"/>
          <w:sz w:val="24"/>
          <w:szCs w:val="24"/>
          <w:lang w:val="en-IN"/>
        </w:rPr>
        <w:t xml:space="preserve"> of the Video: 4–5 minutes</w:t>
      </w:r>
      <w:r w:rsidR="00D63B32">
        <w:rPr>
          <w:rFonts w:ascii="Times New Roman" w:hAnsi="Times New Roman" w:cs="Times New Roman"/>
          <w:bCs/>
          <w:color w:val="1F497D" w:themeColor="text2"/>
          <w:sz w:val="24"/>
          <w:szCs w:val="24"/>
          <w:lang w:val="en-IN"/>
        </w:rPr>
        <w:t xml:space="preserve">. </w:t>
      </w:r>
    </w:p>
    <w:p w14:paraId="308C2045" w14:textId="28FB4D07"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The winners will be awarded cash prizes</w:t>
      </w:r>
      <w:r w:rsidR="001331ED">
        <w:rPr>
          <w:rFonts w:ascii="Times New Roman" w:hAnsi="Times New Roman" w:cs="Times New Roman"/>
          <w:bCs/>
          <w:sz w:val="24"/>
          <w:szCs w:val="24"/>
          <w:lang w:val="en-IN"/>
        </w:rPr>
        <w:t xml:space="preserve"> worth of 15,000/-</w:t>
      </w:r>
      <w:r w:rsidRPr="00D14C45">
        <w:rPr>
          <w:rFonts w:ascii="Times New Roman" w:hAnsi="Times New Roman" w:cs="Times New Roman"/>
          <w:bCs/>
          <w:sz w:val="24"/>
          <w:szCs w:val="24"/>
          <w:lang w:val="en-IN"/>
        </w:rPr>
        <w:t xml:space="preserve"> and recognition certificates. This activity is designed to encourage a greater understanding of mental health issues while fostering a supportive and inclusive community.</w:t>
      </w:r>
    </w:p>
    <w:p w14:paraId="0ABEBF13" w14:textId="658CD4CF"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Entry is free to participate in the competition. The registration deadline is 2</w:t>
      </w:r>
      <w:r w:rsidR="001331ED">
        <w:rPr>
          <w:rFonts w:ascii="Times New Roman" w:hAnsi="Times New Roman" w:cs="Times New Roman"/>
          <w:bCs/>
          <w:sz w:val="24"/>
          <w:szCs w:val="24"/>
          <w:lang w:val="en-IN"/>
        </w:rPr>
        <w:t>8</w:t>
      </w:r>
      <w:r w:rsidRPr="00D14C45">
        <w:rPr>
          <w:rFonts w:ascii="Times New Roman" w:hAnsi="Times New Roman" w:cs="Times New Roman"/>
          <w:bCs/>
          <w:sz w:val="24"/>
          <w:szCs w:val="24"/>
          <w:lang w:val="en-IN"/>
        </w:rPr>
        <w:t>th September 2026. Participants must post their videos</w:t>
      </w:r>
      <w:r w:rsidR="001331ED">
        <w:rPr>
          <w:rFonts w:ascii="Times New Roman" w:hAnsi="Times New Roman" w:cs="Times New Roman"/>
          <w:bCs/>
          <w:sz w:val="24"/>
          <w:szCs w:val="24"/>
          <w:lang w:val="en-IN"/>
        </w:rPr>
        <w:t xml:space="preserve"> on YouTube</w:t>
      </w:r>
      <w:r w:rsidRPr="00D14C45">
        <w:rPr>
          <w:rFonts w:ascii="Times New Roman" w:hAnsi="Times New Roman" w:cs="Times New Roman"/>
          <w:bCs/>
          <w:sz w:val="24"/>
          <w:szCs w:val="24"/>
          <w:lang w:val="en-IN"/>
        </w:rPr>
        <w:t xml:space="preserve"> and share the links with us at the email ID given below by 2nd October 2026, 10:00 PM.</w:t>
      </w:r>
    </w:p>
    <w:p w14:paraId="0583690E" w14:textId="06BD6415"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Please read the attached sheet for detailed guidelines, rules, and terms and conditions of the competition.</w:t>
      </w:r>
      <w:r w:rsidR="001331ED">
        <w:rPr>
          <w:rFonts w:ascii="Times New Roman" w:hAnsi="Times New Roman" w:cs="Times New Roman"/>
          <w:bCs/>
          <w:sz w:val="24"/>
          <w:szCs w:val="24"/>
          <w:lang w:val="en-IN"/>
        </w:rPr>
        <w:br/>
      </w:r>
      <w:r w:rsidRPr="00D14C45">
        <w:rPr>
          <w:rFonts w:ascii="Times New Roman" w:hAnsi="Times New Roman" w:cs="Times New Roman"/>
          <w:bCs/>
          <w:sz w:val="24"/>
          <w:szCs w:val="24"/>
          <w:lang w:val="en-IN"/>
        </w:rPr>
        <w:t>For any further information or queries, please do not hesitate to contact us at:</w:t>
      </w:r>
    </w:p>
    <w:p w14:paraId="1D61FFE0" w14:textId="77777777" w:rsidR="00D14C45" w:rsidRPr="00D14C45" w:rsidRDefault="00D14C45" w:rsidP="00D14C45">
      <w:pPr>
        <w:spacing w:before="92" w:line="240" w:lineRule="auto"/>
        <w:rPr>
          <w:rFonts w:ascii="Times New Roman" w:hAnsi="Times New Roman" w:cs="Times New Roman"/>
          <w:b/>
          <w:sz w:val="24"/>
          <w:szCs w:val="24"/>
          <w:lang w:val="en-IN"/>
        </w:rPr>
      </w:pPr>
      <w:r w:rsidRPr="00D14C45">
        <w:rPr>
          <w:rFonts w:ascii="Times New Roman" w:hAnsi="Times New Roman" w:cs="Times New Roman"/>
          <w:b/>
          <w:bCs/>
          <w:sz w:val="24"/>
          <w:szCs w:val="24"/>
          <w:lang w:val="en-IN"/>
        </w:rPr>
        <w:t>Email:</w:t>
      </w:r>
      <w:r w:rsidRPr="00D14C45">
        <w:rPr>
          <w:rFonts w:ascii="Times New Roman" w:hAnsi="Times New Roman" w:cs="Times New Roman"/>
          <w:b/>
          <w:sz w:val="24"/>
          <w:szCs w:val="24"/>
          <w:lang w:val="en-IN"/>
        </w:rPr>
        <w:t xml:space="preserve"> </w:t>
      </w:r>
      <w:hyperlink r:id="rId9" w:history="1">
        <w:r w:rsidRPr="00D14C45">
          <w:rPr>
            <w:rStyle w:val="Hyperlink"/>
            <w:rFonts w:ascii="Times New Roman" w:hAnsi="Times New Roman" w:cs="Times New Roman"/>
            <w:b/>
            <w:sz w:val="24"/>
            <w:szCs w:val="24"/>
            <w:lang w:val="en-IN"/>
          </w:rPr>
          <w:t>conferenceyounme@gmail.com</w:t>
        </w:r>
      </w:hyperlink>
      <w:r w:rsidRPr="00D14C45">
        <w:rPr>
          <w:rFonts w:ascii="Times New Roman" w:hAnsi="Times New Roman" w:cs="Times New Roman"/>
          <w:b/>
          <w:sz w:val="24"/>
          <w:szCs w:val="24"/>
          <w:lang w:val="en-IN"/>
        </w:rPr>
        <w:br/>
      </w:r>
      <w:r w:rsidRPr="00D14C45">
        <w:rPr>
          <w:rFonts w:ascii="Times New Roman" w:hAnsi="Times New Roman" w:cs="Times New Roman"/>
          <w:b/>
          <w:bCs/>
          <w:sz w:val="24"/>
          <w:szCs w:val="24"/>
          <w:lang w:val="en-IN"/>
        </w:rPr>
        <w:t>Phone:</w:t>
      </w:r>
      <w:r w:rsidRPr="00D14C45">
        <w:rPr>
          <w:rFonts w:ascii="Times New Roman" w:hAnsi="Times New Roman" w:cs="Times New Roman"/>
          <w:b/>
          <w:sz w:val="24"/>
          <w:szCs w:val="24"/>
          <w:lang w:val="en-IN"/>
        </w:rPr>
        <w:t xml:space="preserve"> 9390771469 / 7989552149</w:t>
      </w:r>
    </w:p>
    <w:p w14:paraId="53A1FA48" w14:textId="77777777"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We look forward to the enthusiastic participation and creative contributions of your students.</w:t>
      </w:r>
    </w:p>
    <w:p w14:paraId="080B880F" w14:textId="77777777"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Thanking you, Sir/Madam.</w:t>
      </w:r>
    </w:p>
    <w:p w14:paraId="3D6F4A24" w14:textId="77777777" w:rsidR="00D14C45"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Warm regards,</w:t>
      </w:r>
    </w:p>
    <w:p w14:paraId="726B71BF" w14:textId="4A39DC17" w:rsidR="001331ED" w:rsidRPr="00D14C45" w:rsidRDefault="00D14C45" w:rsidP="00D14C45">
      <w:pPr>
        <w:spacing w:before="92" w:line="240" w:lineRule="auto"/>
        <w:rPr>
          <w:rFonts w:ascii="Times New Roman" w:hAnsi="Times New Roman" w:cs="Times New Roman"/>
          <w:bCs/>
          <w:sz w:val="24"/>
          <w:szCs w:val="24"/>
          <w:lang w:val="en-IN"/>
        </w:rPr>
      </w:pPr>
      <w:r w:rsidRPr="00D14C45">
        <w:rPr>
          <w:rFonts w:ascii="Times New Roman" w:hAnsi="Times New Roman" w:cs="Times New Roman"/>
          <w:bCs/>
          <w:sz w:val="24"/>
          <w:szCs w:val="24"/>
          <w:lang w:val="en-IN"/>
        </w:rPr>
        <w:t>Dr. C. Veerender</w:t>
      </w:r>
      <w:r w:rsidR="001331ED">
        <w:rPr>
          <w:rFonts w:ascii="Times New Roman" w:hAnsi="Times New Roman" w:cs="Times New Roman"/>
          <w:bCs/>
          <w:sz w:val="24"/>
          <w:szCs w:val="24"/>
          <w:lang w:val="en-IN"/>
        </w:rPr>
        <w:br/>
      </w:r>
      <w:r w:rsidR="001331ED" w:rsidRPr="00D14C45">
        <w:rPr>
          <w:rFonts w:ascii="Times New Roman" w:hAnsi="Times New Roman" w:cs="Times New Roman"/>
          <w:bCs/>
          <w:sz w:val="24"/>
          <w:szCs w:val="24"/>
          <w:lang w:val="en-IN"/>
        </w:rPr>
        <w:t>Counselling Psychologist</w:t>
      </w:r>
      <w:r w:rsidRPr="00D14C45">
        <w:rPr>
          <w:rFonts w:ascii="Times New Roman" w:hAnsi="Times New Roman" w:cs="Times New Roman"/>
          <w:bCs/>
          <w:sz w:val="24"/>
          <w:szCs w:val="24"/>
          <w:lang w:val="en-IN"/>
        </w:rPr>
        <w:br/>
        <w:t>CEO, You &amp; Me Counselling Centre</w:t>
      </w:r>
    </w:p>
    <w:p w14:paraId="2CD36072" w14:textId="07203EDF" w:rsidR="005B723C" w:rsidRDefault="005B723C" w:rsidP="00D14C45">
      <w:pPr>
        <w:spacing w:before="92" w:line="240" w:lineRule="auto"/>
        <w:rPr>
          <w:rFonts w:ascii="Times New Roman" w:hAnsi="Times New Roman" w:cs="Times New Roman"/>
          <w:b/>
          <w:sz w:val="24"/>
          <w:szCs w:val="24"/>
        </w:rPr>
      </w:pPr>
    </w:p>
    <w:p w14:paraId="4F53F851" w14:textId="77777777" w:rsidR="001331ED" w:rsidRDefault="001331ED" w:rsidP="007D39C2">
      <w:pPr>
        <w:spacing w:before="92" w:line="240" w:lineRule="auto"/>
        <w:rPr>
          <w:rFonts w:ascii="Times New Roman" w:hAnsi="Times New Roman" w:cs="Times New Roman"/>
          <w:b/>
          <w:sz w:val="24"/>
          <w:szCs w:val="24"/>
        </w:rPr>
      </w:pPr>
    </w:p>
    <w:p w14:paraId="6FE90468" w14:textId="77777777" w:rsidR="00D63B32" w:rsidRDefault="00D63B32" w:rsidP="005B723C">
      <w:pPr>
        <w:spacing w:before="92" w:line="240" w:lineRule="auto"/>
        <w:jc w:val="center"/>
        <w:rPr>
          <w:rFonts w:ascii="Times New Roman" w:hAnsi="Times New Roman" w:cs="Times New Roman"/>
          <w:b/>
          <w:sz w:val="24"/>
          <w:szCs w:val="24"/>
        </w:rPr>
      </w:pPr>
    </w:p>
    <w:p w14:paraId="33FD7E39" w14:textId="4CAF9D09" w:rsidR="00E26F00" w:rsidRPr="005B723C" w:rsidRDefault="00D63B32" w:rsidP="005B723C">
      <w:pPr>
        <w:spacing w:before="92" w:line="24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lastRenderedPageBreak/>
        <w:t xml:space="preserve">The </w:t>
      </w:r>
      <w:r w:rsidR="005B5330">
        <w:rPr>
          <w:rFonts w:ascii="Times New Roman" w:hAnsi="Times New Roman" w:cs="Times New Roman"/>
          <w:b/>
          <w:sz w:val="24"/>
          <w:szCs w:val="24"/>
        </w:rPr>
        <w:t xml:space="preserve">Late </w:t>
      </w:r>
      <w:proofErr w:type="spellStart"/>
      <w:r w:rsidR="005B5330">
        <w:rPr>
          <w:rFonts w:ascii="Times New Roman" w:hAnsi="Times New Roman" w:cs="Times New Roman"/>
          <w:b/>
          <w:sz w:val="24"/>
          <w:szCs w:val="24"/>
        </w:rPr>
        <w:t>Dr.K.Niranjan</w:t>
      </w:r>
      <w:proofErr w:type="spellEnd"/>
      <w:r w:rsidR="005B5330">
        <w:rPr>
          <w:rFonts w:ascii="Times New Roman" w:hAnsi="Times New Roman" w:cs="Times New Roman"/>
          <w:b/>
          <w:sz w:val="24"/>
          <w:szCs w:val="24"/>
        </w:rPr>
        <w:t xml:space="preserve"> Reddy Mental Health Awareness short film competitions on the occasion </w:t>
      </w:r>
      <w:r w:rsidR="00FB5EBE">
        <w:rPr>
          <w:rFonts w:ascii="Times New Roman" w:hAnsi="Times New Roman" w:cs="Times New Roman"/>
          <w:b/>
          <w:sz w:val="24"/>
          <w:szCs w:val="24"/>
        </w:rPr>
        <w:t xml:space="preserve">of    </w:t>
      </w:r>
      <w:r w:rsidR="005B723C">
        <w:rPr>
          <w:rFonts w:ascii="Times New Roman" w:hAnsi="Times New Roman" w:cs="Times New Roman"/>
          <w:b/>
          <w:sz w:val="24"/>
          <w:szCs w:val="24"/>
        </w:rPr>
        <w:t xml:space="preserve">world </w:t>
      </w:r>
      <w:r w:rsidR="005B5330">
        <w:rPr>
          <w:rFonts w:ascii="Times New Roman" w:hAnsi="Times New Roman" w:cs="Times New Roman"/>
          <w:b/>
          <w:sz w:val="24"/>
          <w:szCs w:val="24"/>
        </w:rPr>
        <w:t xml:space="preserve">Mental Health </w:t>
      </w:r>
      <w:r w:rsidR="005B723C">
        <w:rPr>
          <w:rFonts w:ascii="Times New Roman" w:hAnsi="Times New Roman" w:cs="Times New Roman"/>
          <w:b/>
          <w:sz w:val="24"/>
          <w:szCs w:val="24"/>
        </w:rPr>
        <w:t>Day</w:t>
      </w:r>
      <w:proofErr w:type="gramStart"/>
      <w:r w:rsidR="001331ED">
        <w:rPr>
          <w:rFonts w:ascii="Times New Roman" w:hAnsi="Times New Roman" w:cs="Times New Roman"/>
          <w:b/>
          <w:sz w:val="24"/>
          <w:szCs w:val="24"/>
        </w:rPr>
        <w:t>,</w:t>
      </w:r>
      <w:r w:rsidR="005B5330">
        <w:rPr>
          <w:rFonts w:ascii="Times New Roman" w:hAnsi="Times New Roman" w:cs="Times New Roman"/>
          <w:b/>
          <w:sz w:val="24"/>
          <w:szCs w:val="24"/>
        </w:rPr>
        <w:t>10</w:t>
      </w:r>
      <w:r w:rsidR="005B5330">
        <w:rPr>
          <w:rFonts w:ascii="Times New Roman" w:hAnsi="Times New Roman" w:cs="Times New Roman"/>
          <w:b/>
          <w:sz w:val="24"/>
          <w:szCs w:val="24"/>
          <w:vertAlign w:val="superscript"/>
        </w:rPr>
        <w:t>th</w:t>
      </w:r>
      <w:proofErr w:type="gramEnd"/>
      <w:r w:rsidR="005B723C">
        <w:rPr>
          <w:rFonts w:ascii="Times New Roman" w:hAnsi="Times New Roman" w:cs="Times New Roman"/>
          <w:b/>
          <w:sz w:val="24"/>
          <w:szCs w:val="24"/>
          <w:vertAlign w:val="superscript"/>
        </w:rPr>
        <w:t xml:space="preserve"> </w:t>
      </w:r>
      <w:r w:rsidR="005B723C">
        <w:rPr>
          <w:rFonts w:ascii="Times New Roman" w:hAnsi="Times New Roman" w:cs="Times New Roman"/>
          <w:b/>
          <w:sz w:val="24"/>
          <w:szCs w:val="24"/>
        </w:rPr>
        <w:t>October</w:t>
      </w:r>
      <w:r w:rsidR="001331ED">
        <w:rPr>
          <w:rFonts w:ascii="Times New Roman" w:hAnsi="Times New Roman" w:cs="Times New Roman"/>
          <w:b/>
          <w:sz w:val="24"/>
          <w:szCs w:val="24"/>
        </w:rPr>
        <w:t xml:space="preserve"> 2026</w:t>
      </w:r>
      <w:r>
        <w:rPr>
          <w:rFonts w:ascii="Times New Roman" w:hAnsi="Times New Roman" w:cs="Times New Roman"/>
          <w:b/>
          <w:sz w:val="24"/>
          <w:szCs w:val="24"/>
        </w:rPr>
        <w:br/>
      </w:r>
      <w:r>
        <w:rPr>
          <w:rStyle w:val="Strong"/>
          <w:rFonts w:ascii="Arial" w:hAnsi="Arial" w:cs="Arial"/>
          <w:color w:val="1F1F1F"/>
          <w:sz w:val="22"/>
          <w:shd w:val="clear" w:color="auto" w:fill="FFFFFF"/>
        </w:rPr>
        <w:t>THEME : Mental Health Awareness</w:t>
      </w:r>
    </w:p>
    <w:p w14:paraId="1EE031AB" w14:textId="77777777" w:rsidR="00E26F00" w:rsidRPr="005B723C" w:rsidRDefault="005B5330" w:rsidP="005B723C">
      <w:pPr>
        <w:spacing w:line="240" w:lineRule="auto"/>
        <w:rPr>
          <w:rFonts w:ascii="Times New Roman" w:hAnsi="Times New Roman" w:cs="Times New Roman"/>
          <w:b/>
          <w:sz w:val="24"/>
          <w:szCs w:val="24"/>
          <w:lang w:val="en-IN"/>
        </w:rPr>
      </w:pPr>
      <w:r w:rsidRPr="005B723C">
        <w:rPr>
          <w:rFonts w:ascii="Times New Roman" w:hAnsi="Times New Roman" w:cs="Times New Roman"/>
          <w:b/>
          <w:sz w:val="24"/>
          <w:szCs w:val="24"/>
        </w:rPr>
        <w:t>Terms &amp;Conditions:</w:t>
      </w:r>
      <w:r w:rsidRPr="005B723C">
        <w:rPr>
          <w:rFonts w:ascii="Times New Roman" w:hAnsi="Times New Roman" w:cs="Times New Roman"/>
          <w:b/>
          <w:sz w:val="24"/>
          <w:szCs w:val="24"/>
          <w:lang w:val="en-IN"/>
        </w:rPr>
        <w:t xml:space="preserve"> </w:t>
      </w:r>
    </w:p>
    <w:p w14:paraId="247C3DA0" w14:textId="15E4A02B" w:rsidR="005B723C" w:rsidRPr="005B723C" w:rsidRDefault="005B723C"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Cash Prizes will be : 15,000/-</w:t>
      </w:r>
    </w:p>
    <w:p w14:paraId="19DE223F" w14:textId="5A4C821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 xml:space="preserve">The video shoot should be with the back ground of the “YOU &amp; ME” Logo with the title “Mental </w:t>
      </w:r>
      <w:r w:rsidR="00EC2147">
        <w:rPr>
          <w:rFonts w:ascii="Times New Roman" w:hAnsi="Times New Roman" w:cs="Times New Roman"/>
          <w:sz w:val="24"/>
          <w:szCs w:val="24"/>
        </w:rPr>
        <w:t xml:space="preserve">health </w:t>
      </w:r>
      <w:proofErr w:type="gramStart"/>
      <w:r w:rsidR="00EC2147">
        <w:rPr>
          <w:rFonts w:ascii="Times New Roman" w:hAnsi="Times New Roman" w:cs="Times New Roman"/>
          <w:sz w:val="24"/>
          <w:szCs w:val="24"/>
        </w:rPr>
        <w:t xml:space="preserve">Awareness </w:t>
      </w:r>
      <w:r w:rsidRPr="005B723C">
        <w:rPr>
          <w:rFonts w:ascii="Times New Roman" w:hAnsi="Times New Roman" w:cs="Times New Roman"/>
          <w:sz w:val="24"/>
          <w:szCs w:val="24"/>
        </w:rPr>
        <w:t>”</w:t>
      </w:r>
      <w:proofErr w:type="gramEnd"/>
      <w:r w:rsidRPr="005B723C">
        <w:rPr>
          <w:rFonts w:ascii="Times New Roman" w:hAnsi="Times New Roman" w:cs="Times New Roman"/>
          <w:sz w:val="24"/>
          <w:szCs w:val="24"/>
        </w:rPr>
        <w:t xml:space="preserve"> should be displayed.</w:t>
      </w:r>
    </w:p>
    <w:p w14:paraId="79D49C68" w14:textId="0821B1D2"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 xml:space="preserve">The logo of </w:t>
      </w:r>
      <w:proofErr w:type="spellStart"/>
      <w:r w:rsidRPr="005B723C">
        <w:rPr>
          <w:rFonts w:ascii="Times New Roman" w:hAnsi="Times New Roman" w:cs="Times New Roman"/>
          <w:sz w:val="24"/>
          <w:szCs w:val="24"/>
        </w:rPr>
        <w:t>YounMe</w:t>
      </w:r>
      <w:proofErr w:type="spellEnd"/>
      <w:r w:rsidRPr="005B723C">
        <w:rPr>
          <w:rFonts w:ascii="Times New Roman" w:hAnsi="Times New Roman" w:cs="Times New Roman"/>
          <w:sz w:val="24"/>
          <w:szCs w:val="24"/>
        </w:rPr>
        <w:t xml:space="preserve"> Counseling center should be visible through </w:t>
      </w:r>
      <w:r w:rsidR="005B723C" w:rsidRPr="005B723C">
        <w:rPr>
          <w:rFonts w:ascii="Times New Roman" w:hAnsi="Times New Roman" w:cs="Times New Roman"/>
          <w:sz w:val="24"/>
          <w:szCs w:val="24"/>
        </w:rPr>
        <w:t>throughout</w:t>
      </w:r>
      <w:r w:rsidRPr="005B723C">
        <w:rPr>
          <w:rFonts w:ascii="Times New Roman" w:hAnsi="Times New Roman" w:cs="Times New Roman"/>
          <w:sz w:val="24"/>
          <w:szCs w:val="24"/>
        </w:rPr>
        <w:t>.</w:t>
      </w:r>
    </w:p>
    <w:p w14:paraId="6C813398" w14:textId="5C762951" w:rsidR="00E26F00" w:rsidRPr="005B723C" w:rsidRDefault="005B5330" w:rsidP="005B723C">
      <w:pPr>
        <w:numPr>
          <w:ilvl w:val="0"/>
          <w:numId w:val="7"/>
        </w:numPr>
        <w:spacing w:line="240" w:lineRule="auto"/>
        <w:rPr>
          <w:rFonts w:ascii="Times New Roman" w:hAnsi="Times New Roman" w:cs="Times New Roman"/>
          <w:sz w:val="24"/>
          <w:szCs w:val="24"/>
          <w:lang w:val="en-IN"/>
        </w:rPr>
      </w:pPr>
      <w:r w:rsidRPr="005B723C">
        <w:rPr>
          <w:rFonts w:ascii="Times New Roman" w:hAnsi="Times New Roman" w:cs="Times New Roman"/>
          <w:sz w:val="24"/>
          <w:szCs w:val="24"/>
        </w:rPr>
        <w:t>Use of AI is prohibited</w:t>
      </w:r>
      <w:r w:rsidRPr="005B723C">
        <w:rPr>
          <w:rFonts w:ascii="Times New Roman" w:hAnsi="Times New Roman" w:cs="Times New Roman"/>
          <w:sz w:val="24"/>
          <w:szCs w:val="24"/>
          <w:lang w:val="en-IN"/>
        </w:rPr>
        <w:t>.</w:t>
      </w:r>
    </w:p>
    <w:p w14:paraId="33A54B20" w14:textId="2848D5D1" w:rsidR="00E26F00" w:rsidRPr="005B723C" w:rsidRDefault="005B5330" w:rsidP="005B723C">
      <w:pPr>
        <w:numPr>
          <w:ilvl w:val="0"/>
          <w:numId w:val="7"/>
        </w:numPr>
        <w:spacing w:line="240" w:lineRule="auto"/>
        <w:rPr>
          <w:rFonts w:ascii="Times New Roman" w:hAnsi="Times New Roman" w:cs="Times New Roman"/>
          <w:sz w:val="24"/>
          <w:szCs w:val="24"/>
          <w:lang w:val="en-IN"/>
        </w:rPr>
      </w:pPr>
      <w:r w:rsidRPr="005B723C">
        <w:rPr>
          <w:rFonts w:ascii="Times New Roman" w:hAnsi="Times New Roman" w:cs="Times New Roman"/>
          <w:sz w:val="24"/>
          <w:szCs w:val="24"/>
        </w:rPr>
        <w:t>Videos in Telugu or English language are preferred. Videos recorded link should be sent to the email address given below, on or before 2</w:t>
      </w:r>
      <w:r w:rsidRPr="005B723C">
        <w:rPr>
          <w:rFonts w:ascii="Times New Roman" w:hAnsi="Times New Roman" w:cs="Times New Roman"/>
          <w:sz w:val="24"/>
          <w:szCs w:val="24"/>
          <w:vertAlign w:val="superscript"/>
        </w:rPr>
        <w:t>nd</w:t>
      </w:r>
      <w:r w:rsidRPr="005B723C">
        <w:rPr>
          <w:rFonts w:ascii="Times New Roman" w:hAnsi="Times New Roman" w:cs="Times New Roman"/>
          <w:sz w:val="24"/>
          <w:szCs w:val="24"/>
        </w:rPr>
        <w:t xml:space="preserve"> October 2026</w:t>
      </w:r>
      <w:r w:rsidR="005B723C" w:rsidRPr="005B723C">
        <w:rPr>
          <w:rFonts w:ascii="Times New Roman" w:hAnsi="Times New Roman" w:cs="Times New Roman"/>
          <w:sz w:val="24"/>
          <w:szCs w:val="24"/>
        </w:rPr>
        <w:t xml:space="preserve"> 1</w:t>
      </w:r>
      <w:r w:rsidR="001331ED">
        <w:rPr>
          <w:rFonts w:ascii="Times New Roman" w:hAnsi="Times New Roman" w:cs="Times New Roman"/>
          <w:sz w:val="24"/>
          <w:szCs w:val="24"/>
        </w:rPr>
        <w:t xml:space="preserve">0:00 </w:t>
      </w:r>
      <w:r w:rsidR="005B723C" w:rsidRPr="005B723C">
        <w:rPr>
          <w:rFonts w:ascii="Times New Roman" w:hAnsi="Times New Roman" w:cs="Times New Roman"/>
          <w:sz w:val="24"/>
          <w:szCs w:val="24"/>
        </w:rPr>
        <w:t>pm.</w:t>
      </w:r>
    </w:p>
    <w:p w14:paraId="673FDCAB" w14:textId="7777777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Solo video or group video is encouraged</w:t>
      </w:r>
    </w:p>
    <w:p w14:paraId="1801885B" w14:textId="2FA550C5" w:rsidR="00E26F00" w:rsidRPr="005B723C" w:rsidRDefault="005B5330" w:rsidP="005B723C">
      <w:pPr>
        <w:numPr>
          <w:ilvl w:val="0"/>
          <w:numId w:val="7"/>
        </w:numPr>
        <w:spacing w:line="240" w:lineRule="auto"/>
        <w:rPr>
          <w:rFonts w:ascii="Times New Roman" w:hAnsi="Times New Roman" w:cs="Times New Roman"/>
          <w:sz w:val="24"/>
          <w:szCs w:val="24"/>
          <w:lang w:val="en-IN"/>
        </w:rPr>
      </w:pPr>
      <w:r w:rsidRPr="005B723C">
        <w:rPr>
          <w:rFonts w:ascii="Times New Roman" w:hAnsi="Times New Roman" w:cs="Times New Roman"/>
          <w:sz w:val="24"/>
          <w:szCs w:val="24"/>
        </w:rPr>
        <w:t xml:space="preserve">Video must be fresh one, must be prepared only for this </w:t>
      </w:r>
      <w:r w:rsidR="00EC2147" w:rsidRPr="005B723C">
        <w:rPr>
          <w:rFonts w:ascii="Times New Roman" w:hAnsi="Times New Roman" w:cs="Times New Roman"/>
          <w:sz w:val="24"/>
          <w:szCs w:val="24"/>
        </w:rPr>
        <w:t>competition</w:t>
      </w:r>
      <w:r w:rsidRPr="005B723C">
        <w:rPr>
          <w:rFonts w:ascii="Times New Roman" w:hAnsi="Times New Roman" w:cs="Times New Roman"/>
          <w:sz w:val="24"/>
          <w:szCs w:val="24"/>
          <w:lang w:val="en-IN"/>
        </w:rPr>
        <w:t>.</w:t>
      </w:r>
    </w:p>
    <w:p w14:paraId="0DD8C4AF" w14:textId="1A9458DC" w:rsidR="00E26F00" w:rsidRPr="005B723C" w:rsidRDefault="005B5330" w:rsidP="005B723C">
      <w:pPr>
        <w:numPr>
          <w:ilvl w:val="0"/>
          <w:numId w:val="7"/>
        </w:numPr>
        <w:spacing w:line="240" w:lineRule="auto"/>
        <w:rPr>
          <w:rFonts w:ascii="Times New Roman" w:hAnsi="Times New Roman" w:cs="Times New Roman"/>
          <w:sz w:val="24"/>
          <w:szCs w:val="24"/>
          <w:lang w:val="en-IN"/>
        </w:rPr>
      </w:pPr>
      <w:r w:rsidRPr="005B723C">
        <w:rPr>
          <w:rFonts w:ascii="Times New Roman" w:hAnsi="Times New Roman" w:cs="Times New Roman"/>
          <w:sz w:val="24"/>
          <w:szCs w:val="24"/>
        </w:rPr>
        <w:t>The video should be posted on YouTube and a minimum of 200 views should be gained to qualify</w:t>
      </w:r>
      <w:r w:rsidR="005B723C" w:rsidRPr="005B723C">
        <w:rPr>
          <w:rFonts w:ascii="Times New Roman" w:hAnsi="Times New Roman" w:cs="Times New Roman"/>
          <w:sz w:val="24"/>
          <w:szCs w:val="24"/>
        </w:rPr>
        <w:t xml:space="preserve"> to be</w:t>
      </w:r>
      <w:r w:rsidRPr="005B723C">
        <w:rPr>
          <w:rFonts w:ascii="Times New Roman" w:hAnsi="Times New Roman" w:cs="Times New Roman"/>
          <w:sz w:val="24"/>
          <w:szCs w:val="24"/>
        </w:rPr>
        <w:t xml:space="preserve"> in the competition.</w:t>
      </w:r>
      <w:r w:rsidRPr="005B723C">
        <w:rPr>
          <w:rFonts w:ascii="Times New Roman" w:hAnsi="Times New Roman" w:cs="Times New Roman"/>
          <w:sz w:val="24"/>
          <w:szCs w:val="24"/>
          <w:lang w:val="en-IN"/>
        </w:rPr>
        <w:t xml:space="preserve"> </w:t>
      </w:r>
    </w:p>
    <w:p w14:paraId="4FFE14D6" w14:textId="164E6E20"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 xml:space="preserve">A video which follows all the guidelines and gains more than 200 views, more share and </w:t>
      </w:r>
      <w:r w:rsidR="00EC2147" w:rsidRPr="005B723C">
        <w:rPr>
          <w:rFonts w:ascii="Times New Roman" w:hAnsi="Times New Roman" w:cs="Times New Roman"/>
          <w:sz w:val="24"/>
          <w:szCs w:val="24"/>
        </w:rPr>
        <w:t>comments will</w:t>
      </w:r>
      <w:r w:rsidRPr="005B723C">
        <w:rPr>
          <w:rFonts w:ascii="Times New Roman" w:hAnsi="Times New Roman" w:cs="Times New Roman"/>
          <w:sz w:val="24"/>
          <w:szCs w:val="24"/>
        </w:rPr>
        <w:t xml:space="preserve"> be considered in giving the prize.</w:t>
      </w:r>
    </w:p>
    <w:p w14:paraId="61723679" w14:textId="7777777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 xml:space="preserve">The videos which will fall under the above said categories will be selected and based on the concept, must be related to mental health, quality, comments made on the videos, no. of shares and impact made on the general public will be the criteria for award of the prize.  Prizes will be decided by the jury, their decision is final.  </w:t>
      </w:r>
    </w:p>
    <w:p w14:paraId="75A0ACE6" w14:textId="0B923EB4" w:rsidR="00E26F00" w:rsidRPr="001331ED" w:rsidRDefault="005B5330" w:rsidP="001331ED">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Prizes categories are :</w:t>
      </w:r>
      <w:r w:rsidR="005B723C" w:rsidRPr="005B723C">
        <w:rPr>
          <w:rFonts w:ascii="Times New Roman" w:hAnsi="Times New Roman" w:cs="Times New Roman"/>
          <w:sz w:val="24"/>
          <w:szCs w:val="24"/>
        </w:rPr>
        <w:t xml:space="preserve"> </w:t>
      </w:r>
      <w:r w:rsidR="001331ED">
        <w:rPr>
          <w:rFonts w:ascii="Times New Roman" w:hAnsi="Times New Roman" w:cs="Times New Roman"/>
          <w:sz w:val="24"/>
          <w:szCs w:val="24"/>
        </w:rPr>
        <w:br/>
      </w:r>
      <w:r w:rsidR="005B723C" w:rsidRPr="001331ED">
        <w:rPr>
          <w:rFonts w:ascii="Times New Roman" w:hAnsi="Times New Roman" w:cs="Times New Roman"/>
          <w:sz w:val="24"/>
          <w:szCs w:val="24"/>
        </w:rPr>
        <w:t>1</w:t>
      </w:r>
      <w:r w:rsidR="005B723C" w:rsidRPr="001331ED">
        <w:rPr>
          <w:rFonts w:ascii="Times New Roman" w:hAnsi="Times New Roman" w:cs="Times New Roman"/>
          <w:sz w:val="24"/>
          <w:szCs w:val="24"/>
          <w:vertAlign w:val="superscript"/>
        </w:rPr>
        <w:t>st</w:t>
      </w:r>
      <w:r w:rsidR="005B723C" w:rsidRPr="001331ED">
        <w:rPr>
          <w:rFonts w:ascii="Times New Roman" w:hAnsi="Times New Roman" w:cs="Times New Roman"/>
          <w:sz w:val="24"/>
          <w:szCs w:val="24"/>
        </w:rPr>
        <w:t xml:space="preserve"> Prize </w:t>
      </w:r>
      <w:r w:rsidR="005B723C" w:rsidRPr="001331ED">
        <w:rPr>
          <w:rFonts w:ascii="Times New Roman" w:hAnsi="Times New Roman" w:cs="Times New Roman"/>
          <w:sz w:val="24"/>
          <w:szCs w:val="24"/>
        </w:rPr>
        <w:br/>
        <w:t>2</w:t>
      </w:r>
      <w:r w:rsidR="005B723C" w:rsidRPr="001331ED">
        <w:rPr>
          <w:rFonts w:ascii="Times New Roman" w:hAnsi="Times New Roman" w:cs="Times New Roman"/>
          <w:sz w:val="24"/>
          <w:szCs w:val="24"/>
          <w:vertAlign w:val="superscript"/>
        </w:rPr>
        <w:t>nd</w:t>
      </w:r>
      <w:r w:rsidR="005B723C" w:rsidRPr="001331ED">
        <w:rPr>
          <w:rFonts w:ascii="Times New Roman" w:hAnsi="Times New Roman" w:cs="Times New Roman"/>
          <w:sz w:val="24"/>
          <w:szCs w:val="24"/>
        </w:rPr>
        <w:t xml:space="preserve"> Prize </w:t>
      </w:r>
      <w:r w:rsidR="005B723C" w:rsidRPr="001331ED">
        <w:rPr>
          <w:rFonts w:ascii="Times New Roman" w:hAnsi="Times New Roman" w:cs="Times New Roman"/>
          <w:sz w:val="24"/>
          <w:szCs w:val="24"/>
        </w:rPr>
        <w:br/>
        <w:t>3</w:t>
      </w:r>
      <w:r w:rsidR="005B723C" w:rsidRPr="001331ED">
        <w:rPr>
          <w:rFonts w:ascii="Times New Roman" w:hAnsi="Times New Roman" w:cs="Times New Roman"/>
          <w:sz w:val="24"/>
          <w:szCs w:val="24"/>
          <w:vertAlign w:val="superscript"/>
        </w:rPr>
        <w:t>rd</w:t>
      </w:r>
      <w:r w:rsidR="005B723C" w:rsidRPr="001331ED">
        <w:rPr>
          <w:rFonts w:ascii="Times New Roman" w:hAnsi="Times New Roman" w:cs="Times New Roman"/>
          <w:sz w:val="24"/>
          <w:szCs w:val="24"/>
        </w:rPr>
        <w:t xml:space="preserve"> Prize </w:t>
      </w:r>
      <w:r w:rsidR="005B723C" w:rsidRPr="001331ED">
        <w:rPr>
          <w:rFonts w:ascii="Times New Roman" w:hAnsi="Times New Roman" w:cs="Times New Roman"/>
          <w:sz w:val="24"/>
          <w:szCs w:val="24"/>
        </w:rPr>
        <w:br/>
        <w:t>Best Mental Health Message ,</w:t>
      </w:r>
      <w:r w:rsidR="005B723C" w:rsidRPr="001331ED">
        <w:rPr>
          <w:rFonts w:ascii="Times New Roman" w:hAnsi="Times New Roman" w:cs="Times New Roman"/>
          <w:sz w:val="24"/>
          <w:szCs w:val="24"/>
        </w:rPr>
        <w:br/>
        <w:t>Best Original Concept,</w:t>
      </w:r>
      <w:r w:rsidR="005B723C" w:rsidRPr="001331ED">
        <w:rPr>
          <w:rFonts w:ascii="Times New Roman" w:hAnsi="Times New Roman" w:cs="Times New Roman"/>
          <w:sz w:val="24"/>
          <w:szCs w:val="24"/>
        </w:rPr>
        <w:br/>
        <w:t xml:space="preserve"> Best Social Impact Film, </w:t>
      </w:r>
      <w:r w:rsidR="005B723C" w:rsidRPr="001331ED">
        <w:rPr>
          <w:rFonts w:ascii="Times New Roman" w:hAnsi="Times New Roman" w:cs="Times New Roman"/>
          <w:sz w:val="24"/>
          <w:szCs w:val="24"/>
        </w:rPr>
        <w:br/>
        <w:t>Most Powerful Gen Z Message</w:t>
      </w:r>
      <w:r w:rsidR="005B723C" w:rsidRPr="001331ED">
        <w:rPr>
          <w:rFonts w:ascii="Times New Roman" w:hAnsi="Times New Roman" w:cs="Times New Roman"/>
          <w:sz w:val="24"/>
          <w:szCs w:val="24"/>
        </w:rPr>
        <w:br/>
        <w:t xml:space="preserve"> Audience Choice Award</w:t>
      </w:r>
    </w:p>
    <w:p w14:paraId="3015F7CE" w14:textId="7777777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 xml:space="preserve">The contest is only limited to Telangana, AP people only. Age limit is 25 years, anyone can participate, you need to register your names with the below given Google form. </w:t>
      </w:r>
    </w:p>
    <w:p w14:paraId="55D0643D" w14:textId="7777777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t>Any derogatory, obscene or violation of law will be prosecuted according to appropriate sections according to IPC.</w:t>
      </w:r>
    </w:p>
    <w:p w14:paraId="36A26029" w14:textId="77777777" w:rsidR="00E26F00" w:rsidRPr="005B723C" w:rsidRDefault="005B5330" w:rsidP="005B723C">
      <w:pPr>
        <w:numPr>
          <w:ilvl w:val="0"/>
          <w:numId w:val="7"/>
        </w:numPr>
        <w:spacing w:line="240" w:lineRule="auto"/>
        <w:rPr>
          <w:rFonts w:ascii="Times New Roman" w:hAnsi="Times New Roman" w:cs="Times New Roman"/>
          <w:sz w:val="24"/>
          <w:szCs w:val="24"/>
        </w:rPr>
      </w:pPr>
      <w:r w:rsidRPr="005B723C">
        <w:rPr>
          <w:rFonts w:ascii="Times New Roman" w:hAnsi="Times New Roman" w:cs="Times New Roman"/>
          <w:sz w:val="24"/>
          <w:szCs w:val="24"/>
        </w:rPr>
        <w:lastRenderedPageBreak/>
        <w:t>All disputes are subject to Hyderabad jurisdiction only.</w:t>
      </w:r>
    </w:p>
    <w:p w14:paraId="0E4FE33C" w14:textId="77777777" w:rsidR="00E26F00" w:rsidRDefault="00E26F00">
      <w:pPr>
        <w:spacing w:after="240"/>
      </w:pPr>
    </w:p>
    <w:p w14:paraId="29CD1C36" w14:textId="77777777" w:rsidR="00E26F00" w:rsidRDefault="005B5330">
      <w:pPr>
        <w:spacing w:line="240" w:lineRule="auto"/>
      </w:pPr>
      <w:r>
        <w:t xml:space="preserve"> </w:t>
      </w:r>
    </w:p>
    <w:p w14:paraId="3CC00BEC" w14:textId="77777777" w:rsidR="00E26F00" w:rsidRDefault="005B5330">
      <w:pPr>
        <w:spacing w:after="240"/>
      </w:pPr>
      <w:r>
        <w:t xml:space="preserve"> </w:t>
      </w:r>
    </w:p>
    <w:p w14:paraId="2E964170" w14:textId="77777777" w:rsidR="00E26F00" w:rsidRDefault="005B5330">
      <w:pPr>
        <w:spacing w:after="240"/>
      </w:pPr>
      <w:r>
        <w:t xml:space="preserve"> </w:t>
      </w:r>
    </w:p>
    <w:p w14:paraId="55594452" w14:textId="77777777" w:rsidR="00E26F00" w:rsidRDefault="005B5330">
      <w:pPr>
        <w:spacing w:after="240"/>
      </w:pPr>
      <w:r>
        <w:t xml:space="preserve"> </w:t>
      </w:r>
    </w:p>
    <w:p w14:paraId="5C9EE770" w14:textId="77777777" w:rsidR="00E26F00" w:rsidRDefault="005B5330">
      <w:pPr>
        <w:spacing w:after="240"/>
      </w:pPr>
      <w:r>
        <w:t xml:space="preserve"> </w:t>
      </w:r>
    </w:p>
    <w:p w14:paraId="572191DF" w14:textId="77777777" w:rsidR="00E26F00" w:rsidRDefault="005B5330">
      <w:pPr>
        <w:spacing w:after="240"/>
      </w:pPr>
      <w:r>
        <w:t xml:space="preserve"> </w:t>
      </w:r>
    </w:p>
    <w:p w14:paraId="3DE5FE37" w14:textId="77777777" w:rsidR="00E26F00" w:rsidRDefault="005B5330">
      <w:pPr>
        <w:spacing w:after="240"/>
      </w:pPr>
      <w:r>
        <w:t xml:space="preserve"> </w:t>
      </w:r>
    </w:p>
    <w:p w14:paraId="3B565487" w14:textId="77777777" w:rsidR="00E26F00" w:rsidRDefault="005B5330">
      <w:pPr>
        <w:spacing w:after="240"/>
      </w:pPr>
      <w:r>
        <w:t xml:space="preserve"> </w:t>
      </w:r>
    </w:p>
    <w:p w14:paraId="79F5A2FE" w14:textId="77777777" w:rsidR="00E26F00" w:rsidRDefault="005B5330">
      <w:pPr>
        <w:spacing w:after="240"/>
      </w:pPr>
      <w:r>
        <w:t xml:space="preserve"> </w:t>
      </w:r>
    </w:p>
    <w:p w14:paraId="5F7AF650" w14:textId="77777777" w:rsidR="00E26F00" w:rsidRDefault="00E26F00">
      <w:pPr>
        <w:spacing w:after="240"/>
        <w:rPr>
          <w:lang w:val="en-IN"/>
        </w:rPr>
      </w:pPr>
    </w:p>
    <w:sectPr w:rsidR="00E26F00" w:rsidSect="00D14C45">
      <w:headerReference w:type="default" r:id="rId10"/>
      <w:footerReference w:type="default" r:id="rId11"/>
      <w:pgSz w:w="11909" w:h="16834"/>
      <w:pgMar w:top="720" w:right="720" w:bottom="720" w:left="720" w:header="36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DD58BC" w14:textId="77777777" w:rsidR="00416237" w:rsidRDefault="00416237">
      <w:pPr>
        <w:spacing w:line="240" w:lineRule="auto"/>
      </w:pPr>
      <w:r>
        <w:separator/>
      </w:r>
    </w:p>
  </w:endnote>
  <w:endnote w:type="continuationSeparator" w:id="0">
    <w:p w14:paraId="218C10D8" w14:textId="77777777" w:rsidR="00416237" w:rsidRDefault="004162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Gautami">
    <w:panose1 w:val="020B0502040204020203"/>
    <w:charset w:val="00"/>
    <w:family w:val="swiss"/>
    <w:pitch w:val="variable"/>
    <w:sig w:usb0="00200003" w:usb1="00000000" w:usb2="00000000" w:usb3="00000000" w:csb0="00000001"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rial MT">
    <w:altName w:val="Arial"/>
    <w:charset w:val="01"/>
    <w:family w:val="swiss"/>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150C30" w14:textId="77777777" w:rsidR="00E26F00" w:rsidRDefault="00E26F00">
    <w:pPr>
      <w:pBdr>
        <w:top w:val="single" w:sz="10" w:space="2" w:color="1F4E9E"/>
      </w:pBdr>
      <w:spacing w:after="60"/>
      <w:jc w:val="center"/>
    </w:pPr>
  </w:p>
  <w:p w14:paraId="16818374" w14:textId="77777777" w:rsidR="00E26F00" w:rsidRDefault="005B5330">
    <w:pPr>
      <w:spacing w:after="20"/>
      <w:jc w:val="center"/>
    </w:pPr>
    <w:r>
      <w:rPr>
        <w:b/>
        <w:color w:val="1F4E9E"/>
        <w:sz w:val="16"/>
      </w:rPr>
      <w:t xml:space="preserve">Counselling Center, HIG2, Block 5, Flat 4, Near RTC Kalyana Mandapam, </w:t>
    </w:r>
    <w:proofErr w:type="spellStart"/>
    <w:r>
      <w:rPr>
        <w:b/>
        <w:color w:val="1F4E9E"/>
        <w:sz w:val="16"/>
      </w:rPr>
      <w:t>Baghlingampally</w:t>
    </w:r>
    <w:proofErr w:type="spellEnd"/>
    <w:r>
      <w:rPr>
        <w:b/>
        <w:color w:val="1F4E9E"/>
        <w:sz w:val="16"/>
      </w:rPr>
      <w:t>,</w:t>
    </w:r>
  </w:p>
  <w:p w14:paraId="019CAFD8" w14:textId="77777777" w:rsidR="00E26F00" w:rsidRDefault="005B5330">
    <w:pPr>
      <w:spacing w:after="20"/>
      <w:jc w:val="center"/>
    </w:pPr>
    <w:r>
      <w:rPr>
        <w:color w:val="464646"/>
        <w:sz w:val="16"/>
      </w:rPr>
      <w:t>Near RTC ‘X’ Roads, Hyderabad, Telangana</w:t>
    </w:r>
  </w:p>
  <w:p w14:paraId="73129582" w14:textId="53DFA44C" w:rsidR="00E26F00" w:rsidRDefault="005B5330">
    <w:pPr>
      <w:spacing w:after="0"/>
      <w:jc w:val="center"/>
    </w:pPr>
    <w:proofErr w:type="gramStart"/>
    <w:r>
      <w:rPr>
        <w:color w:val="1F4E9E"/>
        <w:sz w:val="15"/>
      </w:rPr>
      <w:t>|  conferenceyounme@gmail.com</w:t>
    </w:r>
    <w:proofErr w:type="gramEnd"/>
    <w:r>
      <w:rPr>
        <w:color w:val="1F4E9E"/>
        <w:sz w:val="15"/>
      </w:rPr>
      <w:t xml:space="preserve">  |  www.younme.co  |  Cell: 9</w:t>
    </w:r>
    <w:r w:rsidR="001331ED">
      <w:rPr>
        <w:color w:val="1F4E9E"/>
        <w:sz w:val="15"/>
      </w:rPr>
      <w:t>390771469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17FC6C" w14:textId="77777777" w:rsidR="00416237" w:rsidRDefault="00416237">
      <w:pPr>
        <w:spacing w:after="0"/>
      </w:pPr>
      <w:r>
        <w:separator/>
      </w:r>
    </w:p>
  </w:footnote>
  <w:footnote w:type="continuationSeparator" w:id="0">
    <w:p w14:paraId="06F00CD1" w14:textId="77777777" w:rsidR="00416237" w:rsidRDefault="00416237">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3FCDB" w14:textId="77777777" w:rsidR="00E26F00" w:rsidRDefault="00E26F00">
    <w:pPr>
      <w:pStyle w:val="Header"/>
      <w:jc w:val="center"/>
    </w:pPr>
  </w:p>
  <w:tbl>
    <w:tblPr>
      <w:tblW w:w="0" w:type="auto"/>
      <w:jc w:val="center"/>
      <w:tblLook w:val="04A0" w:firstRow="1" w:lastRow="0" w:firstColumn="1" w:lastColumn="0" w:noHBand="0" w:noVBand="1"/>
    </w:tblPr>
    <w:tblGrid>
      <w:gridCol w:w="5030"/>
      <w:gridCol w:w="1633"/>
      <w:gridCol w:w="3086"/>
    </w:tblGrid>
    <w:tr w:rsidR="00E26F00" w14:paraId="712F1122" w14:textId="77777777" w:rsidTr="00E813BA">
      <w:trPr>
        <w:jc w:val="center"/>
      </w:trPr>
      <w:tc>
        <w:tcPr>
          <w:tcW w:w="5030" w:type="dxa"/>
          <w:tcMar>
            <w:top w:w="30" w:type="dxa"/>
            <w:left w:w="0" w:type="dxa"/>
            <w:bottom w:w="30" w:type="dxa"/>
            <w:right w:w="50" w:type="dxa"/>
          </w:tcMar>
          <w:vAlign w:val="center"/>
        </w:tcPr>
        <w:p w14:paraId="09681875" w14:textId="77777777" w:rsidR="00E26F00" w:rsidRDefault="005B5330">
          <w:pPr>
            <w:spacing w:after="0"/>
          </w:pPr>
          <w:r>
            <w:rPr>
              <w:noProof/>
              <w:lang w:val="en-IN" w:eastAsia="en-IN" w:bidi="te-IN"/>
            </w:rPr>
            <w:drawing>
              <wp:inline distT="0" distB="0" distL="114300" distR="114300" wp14:anchorId="4C2FA6A4" wp14:editId="5B18BB6B">
                <wp:extent cx="3150235" cy="1042035"/>
                <wp:effectExtent l="0" t="0" r="12065"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3150235" cy="1042035"/>
                        </a:xfrm>
                        <a:prstGeom prst="rect">
                          <a:avLst/>
                        </a:prstGeom>
                      </pic:spPr>
                    </pic:pic>
                  </a:graphicData>
                </a:graphic>
              </wp:inline>
            </w:drawing>
          </w:r>
        </w:p>
      </w:tc>
      <w:tc>
        <w:tcPr>
          <w:tcW w:w="1633" w:type="dxa"/>
          <w:tcBorders>
            <w:left w:val="single" w:sz="6" w:space="0" w:color="B7C9E8"/>
          </w:tcBorders>
          <w:tcMar>
            <w:top w:w="25" w:type="dxa"/>
            <w:left w:w="70" w:type="dxa"/>
            <w:bottom w:w="25" w:type="dxa"/>
            <w:right w:w="55" w:type="dxa"/>
          </w:tcMar>
          <w:vAlign w:val="center"/>
        </w:tcPr>
        <w:p w14:paraId="797EEB23" w14:textId="77777777" w:rsidR="00E26F00" w:rsidRDefault="00E26F00">
          <w:pPr>
            <w:spacing w:after="0"/>
          </w:pPr>
        </w:p>
      </w:tc>
      <w:tc>
        <w:tcPr>
          <w:tcW w:w="3086" w:type="dxa"/>
          <w:tcBorders>
            <w:left w:val="single" w:sz="6" w:space="0" w:color="B7C9E8"/>
          </w:tcBorders>
          <w:tcMar>
            <w:top w:w="20" w:type="dxa"/>
            <w:left w:w="50" w:type="dxa"/>
            <w:bottom w:w="20" w:type="dxa"/>
            <w:right w:w="0" w:type="dxa"/>
          </w:tcMar>
          <w:vAlign w:val="center"/>
        </w:tcPr>
        <w:p w14:paraId="150F851E" w14:textId="77777777" w:rsidR="00E26F00" w:rsidRDefault="005B5330">
          <w:pPr>
            <w:spacing w:after="20"/>
          </w:pPr>
          <w:r>
            <w:rPr>
              <w:b/>
              <w:color w:val="1F4E9E"/>
              <w:sz w:val="24"/>
            </w:rPr>
            <w:t>Dr. C. Veerender</w:t>
          </w:r>
        </w:p>
        <w:p w14:paraId="0F729CDA" w14:textId="77777777" w:rsidR="00E26F00" w:rsidRDefault="005B5330">
          <w:pPr>
            <w:spacing w:after="20"/>
          </w:pPr>
          <w:r>
            <w:rPr>
              <w:color w:val="5A5A5A"/>
              <w:sz w:val="16"/>
            </w:rPr>
            <w:t>M.Sc. (Psy), Ph.D. (</w:t>
          </w:r>
          <w:proofErr w:type="spellStart"/>
          <w:r>
            <w:rPr>
              <w:color w:val="5A5A5A"/>
              <w:sz w:val="16"/>
            </w:rPr>
            <w:t>Phy</w:t>
          </w:r>
          <w:proofErr w:type="spellEnd"/>
          <w:r>
            <w:rPr>
              <w:color w:val="5A5A5A"/>
              <w:sz w:val="16"/>
            </w:rPr>
            <w:t>), PGDPC</w:t>
          </w:r>
        </w:p>
        <w:p w14:paraId="5BE03613" w14:textId="77777777" w:rsidR="00E26F00" w:rsidRDefault="005B5330">
          <w:pPr>
            <w:spacing w:after="0"/>
          </w:pPr>
          <w:r>
            <w:rPr>
              <w:sz w:val="17"/>
            </w:rPr>
            <w:t>Cell: 9440037291</w:t>
          </w:r>
        </w:p>
        <w:p w14:paraId="4387516A" w14:textId="77777777" w:rsidR="00E26F00" w:rsidRDefault="005B5330">
          <w:pPr>
            <w:spacing w:after="0"/>
          </w:pPr>
          <w:r>
            <w:rPr>
              <w:color w:val="1F4E9E"/>
              <w:sz w:val="15"/>
              <w:u w:val="single"/>
            </w:rPr>
            <w:t>drveerender@gmail.com</w:t>
          </w:r>
        </w:p>
        <w:p w14:paraId="394B3988" w14:textId="77777777" w:rsidR="00E26F00" w:rsidRDefault="005B5330">
          <w:pPr>
            <w:spacing w:after="0"/>
          </w:pPr>
          <w:r>
            <w:rPr>
              <w:color w:val="1F4E9E"/>
              <w:sz w:val="15"/>
              <w:u w:val="single"/>
            </w:rPr>
            <w:t>conferenceyounme@gmail.com</w:t>
          </w:r>
        </w:p>
        <w:p w14:paraId="15EAF113" w14:textId="77777777" w:rsidR="00E26F00" w:rsidRDefault="005B5330">
          <w:pPr>
            <w:spacing w:after="0"/>
          </w:pPr>
          <w:r>
            <w:rPr>
              <w:color w:val="1F4E9E"/>
              <w:sz w:val="15"/>
              <w:u w:val="single"/>
            </w:rPr>
            <w:t>www.younme.co</w:t>
          </w:r>
        </w:p>
      </w:tc>
    </w:tr>
  </w:tbl>
  <w:p w14:paraId="35B13E23" w14:textId="77777777" w:rsidR="00E26F00" w:rsidRDefault="00E26F00">
    <w:pPr>
      <w:spacing w:before="60" w:after="40"/>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1">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2">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3">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4">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5">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6">
    <w:nsid w:val="2904E664"/>
    <w:multiLevelType w:val="singleLevel"/>
    <w:tmpl w:val="2904E664"/>
    <w:lvl w:ilvl="0">
      <w:start w:val="1"/>
      <w:numFmt w:val="bullet"/>
      <w:lvlText w:val=""/>
      <w:lvlJc w:val="left"/>
      <w:pPr>
        <w:tabs>
          <w:tab w:val="left" w:pos="420"/>
        </w:tabs>
        <w:ind w:left="420" w:hanging="42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331ED"/>
    <w:rsid w:val="0015074B"/>
    <w:rsid w:val="001A765A"/>
    <w:rsid w:val="00215E1E"/>
    <w:rsid w:val="0029639D"/>
    <w:rsid w:val="00326F90"/>
    <w:rsid w:val="00387C61"/>
    <w:rsid w:val="00416237"/>
    <w:rsid w:val="0042353B"/>
    <w:rsid w:val="00476543"/>
    <w:rsid w:val="004B67F3"/>
    <w:rsid w:val="005B5330"/>
    <w:rsid w:val="005B723C"/>
    <w:rsid w:val="006242DB"/>
    <w:rsid w:val="007D39C2"/>
    <w:rsid w:val="00861F2B"/>
    <w:rsid w:val="00A549EC"/>
    <w:rsid w:val="00AA1D8D"/>
    <w:rsid w:val="00B47730"/>
    <w:rsid w:val="00BF3AAB"/>
    <w:rsid w:val="00BF6352"/>
    <w:rsid w:val="00C278A8"/>
    <w:rsid w:val="00CB0664"/>
    <w:rsid w:val="00D14C45"/>
    <w:rsid w:val="00D63B32"/>
    <w:rsid w:val="00E03AF2"/>
    <w:rsid w:val="00E26F00"/>
    <w:rsid w:val="00E813BA"/>
    <w:rsid w:val="00EC2147"/>
    <w:rsid w:val="00FB5EBE"/>
    <w:rsid w:val="00FC693F"/>
    <w:rsid w:val="3040262F"/>
  </w:rsids>
  <m:mathPr>
    <m:mathFont m:val="Cambria Math"/>
    <m:brkBin m:val="before"/>
    <m:brkBinSub m:val="--"/>
    <m:smallFrac m:val="0"/>
    <m:dispDef/>
    <m:lMargin m:val="0"/>
    <m:rMargin m:val="0"/>
    <m:defJc m:val="centerGroup"/>
    <m:wrapIndent m:val="1440"/>
    <m:intLim m:val="subSup"/>
    <m:naryLim m:val="undOvr"/>
  </m:mathPr>
  <w:themeFontLang w:val="en-US" w:eastAsia="ja-JP" w:bidi="te-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6694D14"/>
  <w14:defaultImageDpi w14:val="300"/>
  <w15:docId w15:val="{3F490D8B-289F-4652-A2D5-1B20DA351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lsdException w:name="List 4" w:semiHidden="1" w:unhideWhenUsed="1"/>
    <w:lsdException w:name="List 5" w:semiHidden="1" w:unhideWhenUsed="1"/>
    <w:lsdException w:name="List Bullet 2" w:unhideWhenUsed="1"/>
    <w:lsdException w:name="List Bullet 3" w:unhideWhenUsed="1" w:qFormat="1"/>
    <w:lsdException w:name="List Bullet 4" w:semiHidden="1" w:unhideWhenUsed="1"/>
    <w:lsdException w:name="List Bullet 5" w:semiHidden="1" w:unhideWhenUsed="1"/>
    <w:lsdException w:name="List Number 2" w:unhideWhenUsed="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lsdException w:name="Light Grid" w:uiPriority="62"/>
    <w:lsdException w:name="Medium Shading 1" w:uiPriority="63"/>
    <w:lsdException w:name="Medium Shading 2" w:uiPriority="64"/>
    <w:lsdException w:name="Medium List 1" w:uiPriority="65" w:qFormat="1"/>
    <w:lsdException w:name="Medium List 2" w:uiPriority="66" w:qFormat="1"/>
    <w:lsdException w:name="Medium Grid 1" w:uiPriority="67" w:qFormat="1"/>
    <w:lsdException w:name="Medium Grid 2" w:uiPriority="68" w:qFormat="1"/>
    <w:lsdException w:name="Medium Grid 3" w:uiPriority="69"/>
    <w:lsdException w:name="Dark List" w:uiPriority="70"/>
    <w:lsdException w:name="Colorful Shading" w:uiPriority="71" w:qFormat="1"/>
    <w:lsdException w:name="Colorful List" w:uiPriority="72"/>
    <w:lsdException w:name="Colorful Grid" w:uiPriority="73" w:qFormat="1"/>
    <w:lsdException w:name="Light Shading Accent 1" w:uiPriority="60" w:qFormat="1"/>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lsdException w:name="Dark List Accent 1" w:uiPriority="70" w:qFormat="1"/>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lsdException w:name="Medium Shading 1 Accent 2" w:uiPriority="63"/>
    <w:lsdException w:name="Medium Shading 2 Accent 2" w:uiPriority="64"/>
    <w:lsdException w:name="Medium List 1 Accent 2" w:uiPriority="65" w:qFormat="1"/>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lsdException w:name="Light Grid Accent 3" w:uiPriority="62"/>
    <w:lsdException w:name="Medium Shading 1 Accent 3" w:uiPriority="63" w:qFormat="1"/>
    <w:lsdException w:name="Medium Shading 2 Accent 3" w:uiPriority="64"/>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qFormat="1"/>
    <w:lsdException w:name="Medium List 2 Accent 4" w:uiPriority="66"/>
    <w:lsdException w:name="Medium Grid 1 Accent 4" w:uiPriority="67" w:qFormat="1"/>
    <w:lsdException w:name="Medium Grid 2 Accent 4" w:uiPriority="68" w:qFormat="1"/>
    <w:lsdException w:name="Medium Grid 3 Accent 4" w:uiPriority="69"/>
    <w:lsdException w:name="Dark List Accent 4" w:uiPriority="70" w:qFormat="1"/>
    <w:lsdException w:name="Colorful Shading Accent 4" w:uiPriority="71"/>
    <w:lsdException w:name="Colorful List Accent 4" w:uiPriority="72" w:qFormat="1"/>
    <w:lsdException w:name="Colorful Grid Accent 4" w:uiPriority="73" w:qFormat="1"/>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lsdException w:name="Medium Grid 1 Accent 6" w:uiPriority="67" w:qFormat="1"/>
    <w:lsdException w:name="Medium Grid 2 Accent 6" w:uiPriority="68"/>
    <w:lsdException w:name="Medium Grid 3 Accent 6" w:uiPriority="69" w:qFormat="1"/>
    <w:lsdException w:name="Dark List Accent 6" w:uiPriority="70"/>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Aptos" w:hAnsi="Aptos"/>
      <w:sz w:val="21"/>
      <w:szCs w:val="22"/>
      <w:lang w:val="en-US" w:eastAsia="en-US"/>
    </w:rPr>
  </w:style>
  <w:style w:type="paragraph" w:styleId="Heading1">
    <w:name w:val="heading 1"/>
    <w:basedOn w:val="Normal"/>
    <w:link w:val="Heading1Char"/>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pPr>
      <w:spacing w:line="240" w:lineRule="auto"/>
    </w:pPr>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000FF" w:themeColor="hyperlink"/>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pPr>
      <w:spacing w:after="120"/>
      <w:ind w:left="360"/>
      <w:contextualSpacing/>
    </w:pPr>
  </w:style>
  <w:style w:type="paragraph" w:styleId="ListContinue2">
    <w:name w:val="List Continue 2"/>
    <w:basedOn w:val="Normal"/>
    <w:uiPriority w:val="99"/>
    <w:unhideWhenUsed/>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val="en-US" w:eastAsia="en-US"/>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 w:val="24"/>
      <w:szCs w:val="24"/>
    </w:rPr>
  </w:style>
  <w:style w:type="table" w:styleId="TableGrid">
    <w:name w:val="Table Grid"/>
    <w:basedOn w:val="TableNormal"/>
    <w:uiPriority w:val="5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link w:val="TitleChar"/>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Pr>
      <w:color w:val="31849B" w:themeColor="accent5" w:themeShade="BF"/>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qFormat/>
    <w:tblPr>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qFormat/>
    <w:rPr>
      <w:rFonts w:asciiTheme="majorHAnsi" w:eastAsiaTheme="majorEastAsia" w:hAnsiTheme="majorHAnsi" w:cstheme="majorBidi"/>
      <w:color w:val="000000" w:themeColor="text1"/>
    </w:rPr>
    <w:tblPr>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qFormat/>
    <w:rPr>
      <w:rFonts w:asciiTheme="majorHAnsi" w:eastAsiaTheme="majorEastAsia" w:hAnsiTheme="majorHAnsi" w:cstheme="majorBidi"/>
      <w:color w:val="000000" w:themeColor="text1"/>
    </w:rPr>
    <w:tblPr>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qFormat/>
    <w:rPr>
      <w:rFonts w:asciiTheme="majorHAnsi" w:eastAsiaTheme="majorEastAsia" w:hAnsiTheme="majorHAnsi" w:cstheme="majorBidi"/>
      <w:color w:val="000000" w:themeColor="text1"/>
    </w:rPr>
    <w:tblPr>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qFormat/>
    <w:rPr>
      <w:rFonts w:asciiTheme="majorHAnsi" w:eastAsiaTheme="majorEastAsia" w:hAnsiTheme="majorHAnsi" w:cstheme="majorBidi"/>
      <w:color w:val="000000" w:themeColor="text1"/>
    </w:rPr>
    <w:tblPr>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qFormat/>
    <w:rPr>
      <w:rFonts w:asciiTheme="majorHAnsi" w:eastAsiaTheme="majorEastAsia" w:hAnsiTheme="majorHAnsi" w:cstheme="majorBidi"/>
      <w:color w:val="000000" w:themeColor="text1"/>
    </w:rPr>
    <w:tblPr>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qFormat/>
    <w:rPr>
      <w:rFonts w:asciiTheme="majorHAnsi" w:eastAsiaTheme="majorEastAsia" w:hAnsiTheme="majorHAnsi" w:cstheme="majorBidi"/>
      <w:color w:val="000000" w:themeColor="text1"/>
    </w:rPr>
    <w:tblPr>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rPr>
      <w:color w:val="FFFFFF" w:themeColor="background1"/>
    </w:rPr>
    <w:tblPr>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qFormat/>
    <w:rPr>
      <w:color w:val="FFFFFF" w:themeColor="background1"/>
    </w:rPr>
    <w:tblPr>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Pr>
      <w:color w:val="FFFFFF" w:themeColor="background1"/>
    </w:rPr>
    <w:tblPr>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qFormat/>
    <w:rPr>
      <w:color w:val="000000" w:themeColor="text1"/>
    </w:rPr>
    <w:tblPr>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Pr>
      <w:color w:val="000000" w:themeColor="text1"/>
    </w:rPr>
    <w:tblPr>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qFormat/>
    <w:rPr>
      <w:color w:val="000000" w:themeColor="text1"/>
    </w:rPr>
    <w:tblPr>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Pr>
      <w:color w:val="000000" w:themeColor="text1"/>
    </w:rPr>
    <w:tblPr>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qFormat/>
    <w:rPr>
      <w:color w:val="000000" w:themeColor="text1"/>
    </w:rPr>
    <w:tblPr>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qFormat/>
    <w:rPr>
      <w:color w:val="000000" w:themeColor="text1"/>
    </w:rPr>
    <w:tblPr>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qFormat/>
    <w:rPr>
      <w:color w:val="000000" w:themeColor="text1"/>
    </w:rPr>
    <w:tblPr>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 w:type="paragraph" w:customStyle="1" w:styleId="TableParagraph">
    <w:name w:val="Table Paragraph"/>
    <w:basedOn w:val="Normal"/>
    <w:uiPriority w:val="1"/>
    <w:qFormat/>
    <w:rPr>
      <w:rFonts w:ascii="Arial MT" w:eastAsia="Arial MT" w:hAnsi="Arial MT" w:cs="Arial MT"/>
    </w:rPr>
  </w:style>
  <w:style w:type="character" w:customStyle="1" w:styleId="UnresolvedMention">
    <w:name w:val="Unresolved Mention"/>
    <w:basedOn w:val="DefaultParagraphFont"/>
    <w:uiPriority w:val="99"/>
    <w:semiHidden/>
    <w:unhideWhenUsed/>
    <w:rsid w:val="005B723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conferenceyounme@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9D96D4-2912-47F3-8A88-A4CD57176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VEERENDER</cp:lastModifiedBy>
  <cp:revision>17</cp:revision>
  <dcterms:created xsi:type="dcterms:W3CDTF">2013-12-23T23:15:00Z</dcterms:created>
  <dcterms:modified xsi:type="dcterms:W3CDTF">2026-09-17T06:06:00Z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eyJoZGlkIjoiZjFmZWIzNDg2MmIzZjExOTIzMmViNTBmYTMwYTk0ZWYiLCJ1c2VySWQiOiI1NjcwMzE2MjQ3NjcifQ==</vt:lpwstr>
  </property>
  <property fmtid="{D5CDD505-2E9C-101B-9397-08002B2CF9AE}" pid="3" name="KSOProductBuildVer">
    <vt:lpwstr>1033-12.1.0.28485</vt:lpwstr>
  </property>
  <property fmtid="{D5CDD505-2E9C-101B-9397-08002B2CF9AE}" pid="4" name="ICV">
    <vt:lpwstr>AE8D8800059D404BAADA2EA1B7BE1980_12</vt:lpwstr>
  </property>
</Properties>
</file>